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768808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3983b34-b45f-4a25-94f4-a03dbdec5cc0"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0b39eddd-ebf7-404c-8ed4-76991eb8dd98" w:id="2"/>
      <w:r>
        <w:rPr>
          <w:rFonts w:ascii="Times New Roman" w:hAnsi="Times New Roman"/>
          <w:b/>
          <w:i w:val="false"/>
          <w:color w:val="000000"/>
          <w:sz w:val="28"/>
        </w:rPr>
        <w:t>Администрация муниципального района Татышлинский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МБОУ СОШ с.Нижнебалтачево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Кайранова Ю.Ш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Зидымаков Л.Л</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6288392)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b20cd3b3-5277-4ad9-b272-db2c514c2082" w:id="3"/>
      <w:r>
        <w:rPr>
          <w:rFonts w:ascii="Times New Roman" w:hAnsi="Times New Roman"/>
          <w:b/>
          <w:i w:val="false"/>
          <w:color w:val="000000"/>
          <w:sz w:val="28"/>
        </w:rPr>
        <w:t>с.Нижнебалтачево</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2024</w:t>
      </w:r>
      <w:bookmarkEnd w:id="4"/>
    </w:p>
    <w:p>
      <w:pPr>
        <w:spacing w:before="0" w:after="0"/>
        <w:ind w:left="120"/>
        <w:jc w:val="left"/>
      </w:pPr>
    </w:p>
    <w:bookmarkStart w:name="block-47688086" w:id="5"/>
    <w:p>
      <w:pPr>
        <w:sectPr>
          <w:pgSz w:w="11906" w:h="16383" w:orient="portrait"/>
        </w:sectPr>
      </w:pPr>
    </w:p>
    <w:bookmarkEnd w:id="5"/>
    <w:bookmarkEnd w:id="0"/>
    <w:bookmarkStart w:name="block-4768809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47688092" w:id="7"/>
    <w:p>
      <w:pPr>
        <w:sectPr>
          <w:pgSz w:w="11906" w:h="16383" w:orient="portrait"/>
        </w:sectPr>
      </w:pPr>
    </w:p>
    <w:bookmarkEnd w:id="7"/>
    <w:bookmarkEnd w:id="6"/>
    <w:bookmarkStart w:name="block-4768808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47688087" w:id="9"/>
    <w:p>
      <w:pPr>
        <w:sectPr>
          <w:pgSz w:w="11906" w:h="16383" w:orient="portrait"/>
        </w:sectPr>
      </w:pPr>
    </w:p>
    <w:bookmarkEnd w:id="9"/>
    <w:bookmarkEnd w:id="8"/>
    <w:bookmarkStart w:name="block-47688091"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47688091" w:id="11"/>
    <w:p>
      <w:pPr>
        <w:sectPr>
          <w:pgSz w:w="11906" w:h="16383" w:orient="portrait"/>
        </w:sectPr>
      </w:pPr>
    </w:p>
    <w:bookmarkEnd w:id="11"/>
    <w:bookmarkEnd w:id="10"/>
    <w:bookmarkStart w:name="block-4768808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47688088" w:id="13"/>
    <w:p>
      <w:pPr>
        <w:sectPr>
          <w:pgSz w:w="16383" w:h="11906" w:orient="landscape"/>
        </w:sectPr>
      </w:pPr>
    </w:p>
    <w:bookmarkEnd w:id="13"/>
    <w:bookmarkEnd w:id="12"/>
    <w:bookmarkStart w:name="block-4768808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14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Всероссийская проверочная работа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05"/>
        <w:gridCol w:w="3091"/>
        <w:gridCol w:w="1127"/>
        <w:gridCol w:w="2115"/>
        <w:gridCol w:w="2261"/>
        <w:gridCol w:w="1740"/>
        <w:gridCol w:w="2755"/>
      </w:tblGrid>
      <w:tr>
        <w:trPr>
          <w:trHeight w:val="300" w:hRule="atLeast"/>
          <w:trHeight w:val="144" w:hRule="atLeast"/>
        </w:trPr>
        <w:tc>
          <w:tcPr>
            <w:tcW w:w="3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1080"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0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6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 / Всероссийская проверочная работа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7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2"/>
        <w:gridCol w:w="3120"/>
        <w:gridCol w:w="1122"/>
        <w:gridCol w:w="2109"/>
        <w:gridCol w:w="2256"/>
        <w:gridCol w:w="1736"/>
        <w:gridCol w:w="2749"/>
      </w:tblGrid>
      <w:tr>
        <w:trPr>
          <w:trHeight w:val="300" w:hRule="atLeast"/>
          <w:trHeight w:val="144" w:hRule="atLeast"/>
        </w:trPr>
        <w:tc>
          <w:tcPr>
            <w:tcW w:w="3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85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Финансовая безопасность</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129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бюджет и финансовое планирование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9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его развитие. Информация и современный мир</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https://m.edsoo.ru/f5ec3a5e</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 / Всероссийская проверочная работа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https://m.edsoo.ru/f5ec3d60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4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и противодействие коррупции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19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7688089" w:id="15"/>
    <w:p>
      <w:pPr>
        <w:sectPr>
          <w:pgSz w:w="16383" w:h="11906" w:orient="landscape"/>
        </w:sectPr>
      </w:pPr>
    </w:p>
    <w:bookmarkEnd w:id="15"/>
    <w:bookmarkEnd w:id="14"/>
    <w:bookmarkStart w:name="block-47688090"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7688090"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f72" Type="http://schemas.openxmlformats.org/officeDocument/2006/relationships/hyperlink" Id="rId148"/>
    <Relationship TargetMode="External" Target="https://m.edsoo.ru/f5ec3a5e" Type="http://schemas.openxmlformats.org/officeDocument/2006/relationships/hyperlink" Id="rId149"/>
    <Relationship TargetMode="External" Target="https://m.edsoo.ru/f5ec3bd0" Type="http://schemas.openxmlformats.org/officeDocument/2006/relationships/hyperlink" Id="rId150"/>
    <Relationship TargetMode="External" Target="https://m.edsoo.ru/f5ec3d60"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